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3D83C" w14:textId="3BD74296" w:rsidR="00637A33" w:rsidRPr="000450D0" w:rsidRDefault="00D11252" w:rsidP="004C3B9D">
      <w:pPr>
        <w:rPr>
          <w:b/>
          <w:bCs/>
          <w:sz w:val="32"/>
          <w:szCs w:val="32"/>
          <w:lang w:val="fr-CH"/>
        </w:rPr>
      </w:pPr>
      <w:r w:rsidRPr="000450D0">
        <w:rPr>
          <w:b/>
          <w:bCs/>
          <w:sz w:val="32"/>
          <w:szCs w:val="32"/>
          <w:lang w:val="fr-CH"/>
        </w:rPr>
        <w:t>Commande de T-shirt, sweat et sac de sport</w:t>
      </w:r>
    </w:p>
    <w:p w14:paraId="4C224EA1" w14:textId="5B2F6408" w:rsidR="00D11252" w:rsidRDefault="00D11252" w:rsidP="004C3B9D">
      <w:pPr>
        <w:rPr>
          <w:sz w:val="32"/>
          <w:szCs w:val="32"/>
          <w:lang w:val="fr-CH"/>
        </w:rPr>
      </w:pPr>
    </w:p>
    <w:tbl>
      <w:tblPr>
        <w:tblStyle w:val="TableGrid"/>
        <w:tblW w:w="14827" w:type="dxa"/>
        <w:tblLook w:val="04A0" w:firstRow="1" w:lastRow="0" w:firstColumn="1" w:lastColumn="0" w:noHBand="0" w:noVBand="1"/>
      </w:tblPr>
      <w:tblGrid>
        <w:gridCol w:w="2547"/>
        <w:gridCol w:w="2410"/>
        <w:gridCol w:w="3290"/>
        <w:gridCol w:w="3290"/>
        <w:gridCol w:w="3290"/>
      </w:tblGrid>
      <w:tr w:rsidR="00D11252" w:rsidRPr="006254DF" w14:paraId="62D97BCD" w14:textId="2D691B1E" w:rsidTr="00D11252">
        <w:tc>
          <w:tcPr>
            <w:tcW w:w="2547" w:type="dxa"/>
            <w:vAlign w:val="bottom"/>
          </w:tcPr>
          <w:p w14:paraId="2016F7BF" w14:textId="474E5347" w:rsidR="00D11252" w:rsidRDefault="00D11252" w:rsidP="00D11252">
            <w:pPr>
              <w:rPr>
                <w:sz w:val="32"/>
                <w:szCs w:val="32"/>
                <w:lang w:val="fr-CH"/>
              </w:rPr>
            </w:pPr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T-shirt enfants B/N</w:t>
            </w:r>
          </w:p>
        </w:tc>
        <w:tc>
          <w:tcPr>
            <w:tcW w:w="2410" w:type="dxa"/>
            <w:vAlign w:val="bottom"/>
          </w:tcPr>
          <w:p w14:paraId="69445C38" w14:textId="4FC9A071" w:rsidR="00D11252" w:rsidRDefault="00D11252" w:rsidP="00D11252">
            <w:pPr>
              <w:rPr>
                <w:sz w:val="32"/>
                <w:szCs w:val="32"/>
                <w:lang w:val="fr-CH"/>
              </w:rPr>
            </w:pPr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T-shirt adultes B/N</w:t>
            </w:r>
          </w:p>
        </w:tc>
        <w:tc>
          <w:tcPr>
            <w:tcW w:w="3290" w:type="dxa"/>
            <w:vAlign w:val="bottom"/>
          </w:tcPr>
          <w:p w14:paraId="781564A0" w14:textId="4C111D0C" w:rsidR="00D11252" w:rsidRDefault="00D11252" w:rsidP="00D11252">
            <w:pPr>
              <w:rPr>
                <w:sz w:val="32"/>
                <w:szCs w:val="32"/>
                <w:lang w:val="fr-CH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Sweat</w:t>
            </w:r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enfants B/N</w:t>
            </w:r>
          </w:p>
        </w:tc>
        <w:tc>
          <w:tcPr>
            <w:tcW w:w="3290" w:type="dxa"/>
            <w:vAlign w:val="bottom"/>
          </w:tcPr>
          <w:p w14:paraId="2912DAF4" w14:textId="009C80F6" w:rsidR="00D11252" w:rsidRPr="00D11252" w:rsidRDefault="00D11252" w:rsidP="00D11252">
            <w:pPr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</w:pPr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Sweat </w:t>
            </w:r>
            <w:r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adultes </w:t>
            </w:r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B/N</w:t>
            </w:r>
          </w:p>
        </w:tc>
        <w:tc>
          <w:tcPr>
            <w:tcW w:w="3290" w:type="dxa"/>
            <w:vAlign w:val="bottom"/>
          </w:tcPr>
          <w:p w14:paraId="3442105C" w14:textId="56237380" w:rsidR="00D11252" w:rsidRDefault="00D11252" w:rsidP="00D11252">
            <w:pPr>
              <w:rPr>
                <w:sz w:val="32"/>
                <w:szCs w:val="32"/>
                <w:lang w:val="fr-CH"/>
              </w:rPr>
            </w:pPr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Sac de sport </w:t>
            </w:r>
            <w:proofErr w:type="spell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Quebec</w:t>
            </w:r>
            <w:proofErr w:type="spell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Noir</w:t>
            </w:r>
          </w:p>
        </w:tc>
      </w:tr>
      <w:tr w:rsidR="00D11252" w14:paraId="6223378D" w14:textId="657A77AE" w:rsidTr="00D11252">
        <w:tc>
          <w:tcPr>
            <w:tcW w:w="2547" w:type="dxa"/>
            <w:vAlign w:val="bottom"/>
          </w:tcPr>
          <w:p w14:paraId="4A073D1D" w14:textId="7C16F802" w:rsidR="00D11252" w:rsidRPr="00D11252" w:rsidRDefault="00D11252" w:rsidP="00D11252">
            <w:pPr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</w:pP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100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</w:t>
            </w: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120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</w:t>
            </w: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140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160</w:t>
            </w:r>
          </w:p>
        </w:tc>
        <w:tc>
          <w:tcPr>
            <w:tcW w:w="2410" w:type="dxa"/>
            <w:vAlign w:val="bottom"/>
          </w:tcPr>
          <w:p w14:paraId="5DD964C0" w14:textId="051CEB4B" w:rsidR="00D11252" w:rsidRDefault="00D11252" w:rsidP="00D11252">
            <w:pPr>
              <w:rPr>
                <w:sz w:val="32"/>
                <w:szCs w:val="32"/>
                <w:lang w:val="fr-CH"/>
              </w:rPr>
            </w:pP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S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</w:t>
            </w: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M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</w:t>
            </w: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L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</w:t>
            </w: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XL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XXL</w:t>
            </w:r>
          </w:p>
        </w:tc>
        <w:tc>
          <w:tcPr>
            <w:tcW w:w="3290" w:type="dxa"/>
            <w:vAlign w:val="bottom"/>
          </w:tcPr>
          <w:p w14:paraId="25D06C6B" w14:textId="7741E34C" w:rsidR="00D11252" w:rsidRDefault="00D11252" w:rsidP="00D11252">
            <w:pPr>
              <w:rPr>
                <w:sz w:val="32"/>
                <w:szCs w:val="32"/>
                <w:lang w:val="fr-CH"/>
              </w:rPr>
            </w:pP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100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</w:t>
            </w: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120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</w:t>
            </w: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140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160</w:t>
            </w:r>
          </w:p>
        </w:tc>
        <w:tc>
          <w:tcPr>
            <w:tcW w:w="3290" w:type="dxa"/>
            <w:vAlign w:val="bottom"/>
          </w:tcPr>
          <w:p w14:paraId="2237B03D" w14:textId="1F89A5FE" w:rsidR="00D11252" w:rsidRPr="00D11252" w:rsidRDefault="00D11252" w:rsidP="00D11252">
            <w:pPr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</w:pP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S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</w:t>
            </w: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M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</w:t>
            </w: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L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</w:t>
            </w: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XL  /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 XXL</w:t>
            </w:r>
          </w:p>
        </w:tc>
        <w:tc>
          <w:tcPr>
            <w:tcW w:w="3290" w:type="dxa"/>
            <w:vAlign w:val="bottom"/>
          </w:tcPr>
          <w:p w14:paraId="264E3B62" w14:textId="53669A3B" w:rsidR="00D11252" w:rsidRDefault="00D11252" w:rsidP="00D11252">
            <w:pPr>
              <w:rPr>
                <w:sz w:val="32"/>
                <w:szCs w:val="32"/>
                <w:lang w:val="fr-CH"/>
              </w:rPr>
            </w:pPr>
            <w:proofErr w:type="gramStart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>Capacité:</w:t>
            </w:r>
            <w:proofErr w:type="gramEnd"/>
            <w:r w:rsidRPr="00D11252"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  <w:t xml:space="preserve"> 39 litres</w:t>
            </w:r>
          </w:p>
        </w:tc>
      </w:tr>
      <w:tr w:rsidR="00D11252" w14:paraId="194F55EA" w14:textId="2248EB08" w:rsidTr="00D11252">
        <w:tc>
          <w:tcPr>
            <w:tcW w:w="2547" w:type="dxa"/>
            <w:vAlign w:val="bottom"/>
          </w:tcPr>
          <w:p w14:paraId="086993D4" w14:textId="139FB91E" w:rsidR="00D11252" w:rsidRPr="00D11252" w:rsidRDefault="00D11252" w:rsidP="00D11252">
            <w:pPr>
              <w:rPr>
                <w:rFonts w:ascii="Calibri" w:eastAsia="Times New Roman" w:hAnsi="Calibri" w:cs="Calibri"/>
                <w:color w:val="000000"/>
                <w:sz w:val="22"/>
                <w:lang w:val="fr-CH" w:eastAsia="fr-CH"/>
                <w14:numSpacing w14:val="default"/>
              </w:rPr>
            </w:pPr>
            <w:r w:rsidRPr="00D1125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>Prix : 31.-</w:t>
            </w:r>
          </w:p>
        </w:tc>
        <w:tc>
          <w:tcPr>
            <w:tcW w:w="2410" w:type="dxa"/>
            <w:vAlign w:val="bottom"/>
          </w:tcPr>
          <w:p w14:paraId="73AA1F24" w14:textId="417B405D" w:rsidR="00D11252" w:rsidRDefault="00D11252" w:rsidP="00D11252">
            <w:pPr>
              <w:rPr>
                <w:sz w:val="32"/>
                <w:szCs w:val="32"/>
                <w:lang w:val="fr-CH"/>
              </w:rPr>
            </w:pPr>
            <w:proofErr w:type="gramStart"/>
            <w:r w:rsidRPr="00D1125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>Prix:</w:t>
            </w:r>
            <w:proofErr w:type="gramEnd"/>
            <w:r w:rsidRPr="00D1125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 xml:space="preserve"> 33.-</w:t>
            </w:r>
          </w:p>
        </w:tc>
        <w:tc>
          <w:tcPr>
            <w:tcW w:w="3290" w:type="dxa"/>
            <w:vAlign w:val="bottom"/>
          </w:tcPr>
          <w:p w14:paraId="5ED0091D" w14:textId="018D4E5A" w:rsidR="00D11252" w:rsidRDefault="00D11252" w:rsidP="00D11252">
            <w:pPr>
              <w:rPr>
                <w:sz w:val="32"/>
                <w:szCs w:val="32"/>
                <w:lang w:val="fr-CH"/>
              </w:rPr>
            </w:pPr>
            <w:r w:rsidRPr="00D1125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 xml:space="preserve">Prix : </w:t>
            </w:r>
            <w:r w:rsidR="008671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>40</w:t>
            </w:r>
          </w:p>
        </w:tc>
        <w:tc>
          <w:tcPr>
            <w:tcW w:w="3290" w:type="dxa"/>
            <w:vAlign w:val="bottom"/>
          </w:tcPr>
          <w:p w14:paraId="7BDDFBEB" w14:textId="7EB1CEBF" w:rsidR="00D11252" w:rsidRPr="00D11252" w:rsidRDefault="00D11252" w:rsidP="00D1125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</w:pPr>
            <w:proofErr w:type="gramStart"/>
            <w:r w:rsidRPr="00D1125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>Prix:</w:t>
            </w:r>
            <w:proofErr w:type="gramEnd"/>
            <w:r w:rsidRPr="00D1125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 xml:space="preserve"> </w:t>
            </w:r>
            <w:proofErr w:type="gramStart"/>
            <w:r w:rsidRPr="00D1125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>48 .</w:t>
            </w:r>
            <w:proofErr w:type="gramEnd"/>
            <w:r w:rsidRPr="00D1125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>-</w:t>
            </w:r>
          </w:p>
        </w:tc>
        <w:tc>
          <w:tcPr>
            <w:tcW w:w="3290" w:type="dxa"/>
            <w:vAlign w:val="bottom"/>
          </w:tcPr>
          <w:p w14:paraId="626D4FDF" w14:textId="4D70CFBA" w:rsidR="00D11252" w:rsidRDefault="00D11252" w:rsidP="00D11252">
            <w:pPr>
              <w:rPr>
                <w:sz w:val="32"/>
                <w:szCs w:val="32"/>
                <w:lang w:val="fr-CH"/>
              </w:rPr>
            </w:pPr>
            <w:proofErr w:type="gramStart"/>
            <w:r w:rsidRPr="00D1125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>Prix:</w:t>
            </w:r>
            <w:proofErr w:type="gramEnd"/>
            <w:r w:rsidRPr="00D1125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  <w:t xml:space="preserve"> 45.-</w:t>
            </w:r>
          </w:p>
        </w:tc>
      </w:tr>
    </w:tbl>
    <w:tbl>
      <w:tblPr>
        <w:tblW w:w="38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3"/>
      </w:tblGrid>
      <w:tr w:rsidR="00043C84" w:rsidRPr="00043C84" w14:paraId="7B9987D6" w14:textId="77777777" w:rsidTr="00043C84">
        <w:trPr>
          <w:trHeight w:val="77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88600" w14:textId="1196DB6C" w:rsidR="00043C84" w:rsidRPr="00043C84" w:rsidRDefault="00043C84" w:rsidP="00043C8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fr-CH" w:eastAsia="fr-CH"/>
                <w14:numSpacing w14:val="default"/>
              </w:rPr>
            </w:pPr>
          </w:p>
        </w:tc>
      </w:tr>
    </w:tbl>
    <w:p w14:paraId="636C81E5" w14:textId="43413D79" w:rsidR="00043C84" w:rsidRDefault="00043C84" w:rsidP="00043C84">
      <w:pPr>
        <w:spacing w:line="240" w:lineRule="auto"/>
        <w:rPr>
          <w:rFonts w:ascii="Calibri" w:eastAsia="Times New Roman" w:hAnsi="Calibri" w:cs="Calibri"/>
          <w:b/>
          <w:bCs/>
          <w:color w:val="000000"/>
          <w:sz w:val="22"/>
          <w:lang w:val="fr-CH" w:eastAsia="fr-CH"/>
          <w14:numSpacing w14:val="default"/>
        </w:rPr>
      </w:pPr>
      <w:r>
        <w:rPr>
          <w:rFonts w:ascii="Calibri" w:eastAsia="Times New Roman" w:hAnsi="Calibri" w:cs="Calibri"/>
          <w:b/>
          <w:bCs/>
          <w:color w:val="000000"/>
          <w:sz w:val="22"/>
          <w:lang w:val="fr-CH" w:eastAsia="fr-CH"/>
          <w14:numSpacing w14:val="default"/>
        </w:rPr>
        <w:t xml:space="preserve">Paiement par </w:t>
      </w:r>
      <w:proofErr w:type="spellStart"/>
      <w:r>
        <w:rPr>
          <w:rFonts w:ascii="Calibri" w:eastAsia="Times New Roman" w:hAnsi="Calibri" w:cs="Calibri"/>
          <w:b/>
          <w:bCs/>
          <w:color w:val="000000"/>
          <w:sz w:val="22"/>
          <w:lang w:val="fr-CH" w:eastAsia="fr-CH"/>
          <w14:numSpacing w14:val="default"/>
        </w:rPr>
        <w:t>Twint</w:t>
      </w:r>
      <w:proofErr w:type="spellEnd"/>
      <w:r w:rsidR="00FE7297">
        <w:rPr>
          <w:rFonts w:ascii="Calibri" w:eastAsia="Times New Roman" w:hAnsi="Calibri" w:cs="Calibri"/>
          <w:b/>
          <w:bCs/>
          <w:color w:val="000000"/>
          <w:sz w:val="22"/>
          <w:lang w:val="fr-CH" w:eastAsia="fr-CH"/>
          <w14:numSpacing w14:val="default"/>
        </w:rPr>
        <w:t xml:space="preserve"> </w:t>
      </w:r>
      <w:r w:rsidR="008879E2">
        <w:rPr>
          <w:rFonts w:ascii="Calibri" w:eastAsia="Times New Roman" w:hAnsi="Calibri" w:cs="Calibri"/>
          <w:b/>
          <w:bCs/>
          <w:color w:val="000000"/>
          <w:sz w:val="22"/>
          <w:lang w:val="fr-CH" w:eastAsia="fr-CH"/>
          <w14:numSpacing w14:val="default"/>
        </w:rPr>
        <w:t>un</w:t>
      </w:r>
      <w:r w:rsidR="00FE7297">
        <w:rPr>
          <w:rFonts w:ascii="Calibri" w:eastAsia="Times New Roman" w:hAnsi="Calibri" w:cs="Calibri"/>
          <w:b/>
          <w:bCs/>
          <w:color w:val="000000"/>
          <w:sz w:val="22"/>
          <w:lang w:val="fr-CH" w:eastAsia="fr-CH"/>
          <w14:numSpacing w14:val="default"/>
        </w:rPr>
        <w:t>e</w:t>
      </w:r>
      <w:r w:rsidR="008879E2">
        <w:rPr>
          <w:rFonts w:ascii="Calibri" w:eastAsia="Times New Roman" w:hAnsi="Calibri" w:cs="Calibri"/>
          <w:b/>
          <w:bCs/>
          <w:color w:val="000000"/>
          <w:sz w:val="22"/>
          <w:lang w:val="fr-CH" w:eastAsia="fr-CH"/>
          <w14:numSpacing w14:val="default"/>
        </w:rPr>
        <w:t xml:space="preserve"> fois la commande validée</w:t>
      </w:r>
    </w:p>
    <w:p w14:paraId="64983C14" w14:textId="597E2F96" w:rsidR="00043C84" w:rsidRDefault="00043C84" w:rsidP="00043C84">
      <w:pPr>
        <w:rPr>
          <w:rFonts w:ascii="Calibri" w:eastAsia="Times New Roman" w:hAnsi="Calibri" w:cs="Calibri"/>
          <w:b/>
          <w:bCs/>
          <w:color w:val="000000"/>
          <w:sz w:val="22"/>
          <w:lang w:val="fr-CH" w:eastAsia="fr-CH"/>
          <w14:numSpacing w14:val="default"/>
        </w:rPr>
      </w:pPr>
      <w:r>
        <w:rPr>
          <w:rFonts w:ascii="Calibri" w:eastAsia="Times New Roman" w:hAnsi="Calibri" w:cs="Calibri"/>
          <w:b/>
          <w:bCs/>
          <w:color w:val="000000"/>
          <w:sz w:val="22"/>
          <w:lang w:val="fr-CH" w:eastAsia="fr-CH"/>
          <w14:numSpacing w14:val="default"/>
        </w:rPr>
        <w:t>Envoi des commandes tous les 25 du mois</w:t>
      </w:r>
    </w:p>
    <w:p w14:paraId="58F460D0" w14:textId="77777777" w:rsidR="00043C84" w:rsidRDefault="00043C84" w:rsidP="00043C84">
      <w:pPr>
        <w:rPr>
          <w:sz w:val="32"/>
          <w:szCs w:val="32"/>
          <w:lang w:val="fr-CH"/>
        </w:rPr>
      </w:pPr>
    </w:p>
    <w:tbl>
      <w:tblPr>
        <w:tblW w:w="153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1352"/>
        <w:gridCol w:w="1985"/>
        <w:gridCol w:w="1701"/>
        <w:gridCol w:w="1842"/>
        <w:gridCol w:w="4395"/>
        <w:gridCol w:w="2493"/>
      </w:tblGrid>
      <w:tr w:rsidR="00535801" w:rsidRPr="00D11252" w14:paraId="2F0DF557" w14:textId="51883CEE" w:rsidTr="006254DF">
        <w:trPr>
          <w:trHeight w:val="42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085D9" w14:textId="77777777" w:rsidR="00535801" w:rsidRPr="00D11252" w:rsidRDefault="00535801" w:rsidP="00D1125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</w:pPr>
            <w:r w:rsidRPr="00D11252"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  <w:t>Article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B8B55" w14:textId="77777777" w:rsidR="00535801" w:rsidRPr="00D11252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</w:pPr>
            <w:r w:rsidRPr="00D11252"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  <w:t>Taille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D20E3" w14:textId="77777777" w:rsidR="00535801" w:rsidRPr="00D11252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</w:pPr>
            <w:r w:rsidRPr="00D11252"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  <w:t>Couleur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3523E" w14:textId="77777777" w:rsidR="00535801" w:rsidRPr="00D11252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</w:pPr>
            <w:r w:rsidRPr="00D11252"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  <w:t>Quantité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7140D" w14:textId="77777777" w:rsidR="00535801" w:rsidRPr="00D11252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</w:pPr>
            <w:r w:rsidRPr="00D11252"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  <w:t>Montant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9168D" w14:textId="4E8D95C6" w:rsidR="00535801" w:rsidRPr="00D11252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</w:pPr>
            <w:r w:rsidRPr="00D11252"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  <w:t>Nom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  <w:t xml:space="preserve"> /Prénom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663A1" w14:textId="27C83B61" w:rsidR="00535801" w:rsidRPr="00D11252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val="fr-CH" w:eastAsia="fr-CH"/>
                <w14:numSpacing w14:val="default"/>
              </w:rPr>
              <w:t>sport</w:t>
            </w:r>
            <w:proofErr w:type="gramEnd"/>
          </w:p>
        </w:tc>
      </w:tr>
      <w:tr w:rsidR="00535801" w:rsidRPr="00D11252" w14:paraId="5A3BDA48" w14:textId="0E790A48" w:rsidTr="006254DF">
        <w:trPr>
          <w:trHeight w:val="7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9DE60" w14:textId="5C6BC9AC" w:rsidR="00535801" w:rsidRPr="00022DAE" w:rsidRDefault="00535801" w:rsidP="00D11252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4E58F" w14:textId="11A0AF25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7933E" w14:textId="6721AAC1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86168" w14:textId="137ABFED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D88E1" w14:textId="4C81327D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8FF20" w14:textId="361B3306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C2A1F" w14:textId="3CFFA2F4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</w:tr>
      <w:tr w:rsidR="00535801" w:rsidRPr="00D11252" w14:paraId="08FFB55B" w14:textId="2038C96C" w:rsidTr="006254DF">
        <w:trPr>
          <w:trHeight w:val="7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1E6EE" w14:textId="39EF57A5" w:rsidR="00535801" w:rsidRPr="00022DAE" w:rsidRDefault="00535801" w:rsidP="00D11252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50C15" w14:textId="020CA3AA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D5060" w14:textId="7A9A0707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16F68" w14:textId="3D18C713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BBE6D" w14:textId="581F1FEE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526AE" w14:textId="5793B1F6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3E5C3" w14:textId="7E2E76E2" w:rsidR="00535801" w:rsidRPr="00022DAE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2"/>
                <w:highlight w:val="green"/>
                <w:lang w:val="fr-CH" w:eastAsia="fr-CH"/>
                <w14:numSpacing w14:val="default"/>
              </w:rPr>
            </w:pPr>
          </w:p>
        </w:tc>
      </w:tr>
      <w:tr w:rsidR="00535801" w:rsidRPr="00D11252" w14:paraId="3CBC0791" w14:textId="6DE24626" w:rsidTr="006254DF">
        <w:trPr>
          <w:trHeight w:val="7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D0ED7" w14:textId="44DAAB86" w:rsidR="00535801" w:rsidRPr="00163EDF" w:rsidRDefault="00535801" w:rsidP="00D1125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F4372" w14:textId="6614BE70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B311F" w14:textId="1BC81685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861C2" w14:textId="687CEE1F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B0DBD" w14:textId="44FAE701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B09B1" w14:textId="2659255B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A179E" w14:textId="2E023933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</w:tr>
      <w:tr w:rsidR="00535801" w:rsidRPr="00D11252" w14:paraId="7664DA4D" w14:textId="4458CCF5" w:rsidTr="006254DF">
        <w:trPr>
          <w:trHeight w:val="7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B090A" w14:textId="16D4AE68" w:rsidR="00535801" w:rsidRPr="00163EDF" w:rsidRDefault="00535801" w:rsidP="00D1125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6836C" w14:textId="6B7C339B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CA851" w14:textId="5249923E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1FC59" w14:textId="5627DCAC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AC2C4" w14:textId="414D8659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EAA46" w14:textId="6EA8157E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BB490" w14:textId="13F30F8B" w:rsidR="00535801" w:rsidRPr="00163EDF" w:rsidRDefault="00535801" w:rsidP="00D112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highlight w:val="green"/>
                <w:lang w:val="fr-CH" w:eastAsia="fr-CH"/>
                <w14:numSpacing w14:val="default"/>
              </w:rPr>
            </w:pPr>
          </w:p>
        </w:tc>
      </w:tr>
    </w:tbl>
    <w:p w14:paraId="6D7B99BE" w14:textId="77777777" w:rsidR="00D11252" w:rsidRPr="00D11252" w:rsidRDefault="00D11252" w:rsidP="006254DF">
      <w:pPr>
        <w:rPr>
          <w:lang w:val="fr-CH"/>
        </w:rPr>
      </w:pPr>
    </w:p>
    <w:sectPr w:rsidR="00D11252" w:rsidRPr="00D11252" w:rsidSect="00867131">
      <w:headerReference w:type="first" r:id="rId11"/>
      <w:footerReference w:type="first" r:id="rId12"/>
      <w:pgSz w:w="16838" w:h="11906" w:orient="landscape"/>
      <w:pgMar w:top="567" w:right="720" w:bottom="720" w:left="720" w:header="595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EB917" w14:textId="77777777" w:rsidR="00E07EED" w:rsidRDefault="00E07EED" w:rsidP="00F91D37">
      <w:pPr>
        <w:spacing w:line="240" w:lineRule="auto"/>
      </w:pPr>
      <w:r>
        <w:separator/>
      </w:r>
    </w:p>
  </w:endnote>
  <w:endnote w:type="continuationSeparator" w:id="0">
    <w:p w14:paraId="03C38714" w14:textId="77777777" w:rsidR="00E07EED" w:rsidRDefault="00E07EED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 Interphases">
    <w:altName w:val="Calibri"/>
    <w:panose1 w:val="02000503020000020004"/>
    <w:charset w:val="00"/>
    <w:family w:val="auto"/>
    <w:pitch w:val="variable"/>
    <w:sig w:usb0="A00002FF" w:usb1="100020D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charset w:val="00"/>
    <w:family w:val="swiss"/>
    <w:pitch w:val="variable"/>
    <w:sig w:usb0="8000008F" w:usb1="10002042" w:usb2="00000000" w:usb3="00000000" w:csb0="0000009B" w:csb1="00000000"/>
  </w:font>
  <w:font w:name="TT Interphases DemiBold">
    <w:altName w:val="Calibri"/>
    <w:panose1 w:val="02000503020000020004"/>
    <w:charset w:val="00"/>
    <w:family w:val="auto"/>
    <w:pitch w:val="variable"/>
    <w:sig w:usb0="A00002FF" w:usb1="5000A4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FA35" w14:textId="77777777" w:rsidR="004C3B9D" w:rsidRDefault="004C3B9D" w:rsidP="004C3B9D">
    <w:pPr>
      <w:pStyle w:val="Footer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97151" behindDoc="0" locked="1" layoutInCell="1" allowOverlap="1" wp14:anchorId="004B6FA5" wp14:editId="6906C788">
              <wp:simplePos x="0" y="0"/>
              <wp:positionH relativeFrom="margin">
                <wp:posOffset>5532120</wp:posOffset>
              </wp:positionH>
              <wp:positionV relativeFrom="page">
                <wp:posOffset>10124440</wp:posOffset>
              </wp:positionV>
              <wp:extent cx="301625" cy="568325"/>
              <wp:effectExtent l="0" t="0" r="3175" b="0"/>
              <wp:wrapNone/>
              <wp:docPr id="16" name="Textfeld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625" cy="568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9B9107" w14:textId="77777777" w:rsidR="004C3B9D" w:rsidRPr="005C6148" w:rsidRDefault="004C3B9D" w:rsidP="00E8428A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  <w:r>
                            <w:t xml:space="preserve"> </w:t>
                          </w:r>
                          <w:r w:rsidRPr="005C6148">
                            <w:t>/</w:t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88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4B6FA5" id="_x0000_t202" coordsize="21600,21600" o:spt="202" path="m,l,21600r21600,l21600,xe">
              <v:stroke joinstyle="miter"/>
              <v:path gradientshapeok="t" o:connecttype="rect"/>
            </v:shapetype>
            <v:shape id="Textfeld 16" o:spid="_x0000_s1027" type="#_x0000_t202" style="position:absolute;margin-left:435.6pt;margin-top:797.2pt;width:23.75pt;height:44.75pt;z-index:2516971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" filled="f" stroked="f" strokeweight=".5pt">
              <v:textbox inset="0,0,0,10.8mm">
                <w:txbxContent>
                  <w:p w14:paraId="0E9B9107" w14:textId="77777777" w:rsidR="004C3B9D" w:rsidRPr="005C6148" w:rsidRDefault="004C3B9D" w:rsidP="00E8428A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  <w:r>
                      <w:t xml:space="preserve"> </w:t>
                    </w:r>
                    <w:r w:rsidRPr="005C6148">
                      <w:t>/</w:t>
                    </w:r>
                    <w:r>
                      <w:t xml:space="preserve">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8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7D76B" w14:textId="77777777" w:rsidR="00E07EED" w:rsidRDefault="00E07EED" w:rsidP="00F91D37">
      <w:pPr>
        <w:spacing w:line="240" w:lineRule="auto"/>
      </w:pPr>
    </w:p>
  </w:footnote>
  <w:footnote w:type="continuationSeparator" w:id="0">
    <w:p w14:paraId="5A8494F6" w14:textId="77777777" w:rsidR="00E07EED" w:rsidRDefault="00E07EED" w:rsidP="00F91D37">
      <w:pPr>
        <w:spacing w:line="240" w:lineRule="auto"/>
      </w:pPr>
    </w:p>
  </w:footnote>
  <w:footnote w:type="continuationNotice" w:id="1">
    <w:p w14:paraId="40F48086" w14:textId="77777777" w:rsidR="00E07EED" w:rsidRDefault="00E07E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450FA" w14:textId="77777777" w:rsidR="00461BD6" w:rsidRPr="00E57FA4" w:rsidRDefault="00461BD6" w:rsidP="000A6363">
    <w:pPr>
      <w:pStyle w:val="KopfzeileTitel"/>
      <w:rPr>
        <w:lang w:val="fr-CH"/>
      </w:rPr>
    </w:pPr>
    <w:r w:rsidRPr="00FF6CBF">
      <w:rPr>
        <w:lang w:val="en-GB"/>
      </w:rPr>
      <w:drawing>
        <wp:anchor distT="0" distB="0" distL="114300" distR="114300" simplePos="0" relativeHeight="251691007" behindDoc="0" locked="1" layoutInCell="1" allowOverlap="1" wp14:anchorId="101A5F88" wp14:editId="5ECFAE49">
          <wp:simplePos x="0" y="0"/>
          <wp:positionH relativeFrom="page">
            <wp:posOffset>1040130</wp:posOffset>
          </wp:positionH>
          <wp:positionV relativeFrom="page">
            <wp:posOffset>453390</wp:posOffset>
          </wp:positionV>
          <wp:extent cx="1295400" cy="327025"/>
          <wp:effectExtent l="0" t="0" r="0" b="0"/>
          <wp:wrapNone/>
          <wp:docPr id="100" name="Grafik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Grafik 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327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6CBF">
      <w:rPr>
        <w:lang w:val="en-GB"/>
      </w:rPr>
      <mc:AlternateContent>
        <mc:Choice Requires="wps">
          <w:drawing>
            <wp:anchor distT="0" distB="0" distL="114300" distR="114300" simplePos="0" relativeHeight="251692031" behindDoc="0" locked="1" layoutInCell="1" allowOverlap="1" wp14:anchorId="605E041A" wp14:editId="11D054A1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2412000" cy="738000"/>
              <wp:effectExtent l="0" t="0" r="7620" b="5080"/>
              <wp:wrapNone/>
              <wp:docPr id="41" name="Textfeld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2000" cy="73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D3A71B" w14:textId="77777777" w:rsidR="00461BD6" w:rsidRPr="00637A33" w:rsidRDefault="00461BD6" w:rsidP="000B34C5">
                          <w:pPr>
                            <w:pStyle w:val="Claim"/>
                            <w:rPr>
                              <w:rFonts w:ascii="TT Interphases" w:hAnsi="TT Interphases"/>
                              <w:color w:val="2850A1"/>
                              <w:lang w:val="en-GB"/>
                            </w:rPr>
                          </w:pPr>
                          <w:bookmarkStart w:id="0" w:name="_Hlk80805190"/>
                          <w:bookmarkStart w:id="1" w:name="_Hlk80805191"/>
                          <w:r w:rsidRPr="00637A33">
                            <w:rPr>
                              <w:rFonts w:ascii="TT Interphases" w:hAnsi="TT Interphases"/>
                              <w:color w:val="2850A1"/>
                              <w:lang w:val="en-GB"/>
                            </w:rPr>
                            <w:t>beyond horizons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5E041A" id="_x0000_t202" coordsize="21600,21600" o:spt="202" path="m,l,21600r21600,l21600,xe">
              <v:stroke joinstyle="miter"/>
              <v:path gradientshapeok="t" o:connecttype="rect"/>
            </v:shapetype>
            <v:shape id="Textfeld 41" o:spid="_x0000_s1026" type="#_x0000_t202" style="position:absolute;left:0;text-align:left;margin-left:138.7pt;margin-top:0;width:189.9pt;height:58.1pt;z-index:251692031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" filled="f" stroked="f" strokeweight=".5pt">
              <v:textbox inset="0,0,0,0">
                <w:txbxContent>
                  <w:p w14:paraId="58D3A71B" w14:textId="77777777" w:rsidR="00461BD6" w:rsidRPr="00637A33" w:rsidRDefault="00461BD6" w:rsidP="000B34C5">
                    <w:pPr>
                      <w:pStyle w:val="Claim"/>
                      <w:rPr>
                        <w:rFonts w:ascii="TT Interphases" w:hAnsi="TT Interphases"/>
                        <w:color w:val="2850A1"/>
                        <w:lang w:val="en-GB"/>
                      </w:rPr>
                    </w:pPr>
                    <w:bookmarkStart w:id="2" w:name="_Hlk80805190"/>
                    <w:bookmarkStart w:id="3" w:name="_Hlk80805191"/>
                    <w:r w:rsidRPr="00637A33">
                      <w:rPr>
                        <w:rFonts w:ascii="TT Interphases" w:hAnsi="TT Interphases"/>
                        <w:color w:val="2850A1"/>
                        <w:lang w:val="en-GB"/>
                      </w:rPr>
                      <w:t>beyond horizons</w:t>
                    </w:r>
                    <w:bookmarkEnd w:id="2"/>
                    <w:bookmarkEnd w:id="3"/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13E37FC2" w14:textId="77777777" w:rsidR="00461BD6" w:rsidRDefault="00461BD6" w:rsidP="004F537E">
    <w:pPr>
      <w:pStyle w:val="Kopfzeile7Ptgrau"/>
      <w:rPr>
        <w:rStyle w:val="Strong"/>
        <w:lang w:val="fr-CH"/>
      </w:rPr>
    </w:pPr>
  </w:p>
  <w:p w14:paraId="19A8EF8C" w14:textId="77777777" w:rsidR="003E137C" w:rsidRPr="00E57FA4" w:rsidRDefault="003E137C" w:rsidP="004F537E">
    <w:pPr>
      <w:pStyle w:val="Kopfzeile7Ptgrau"/>
      <w:rPr>
        <w:lang w:val="fr-CH"/>
      </w:rPr>
    </w:pPr>
  </w:p>
  <w:p w14:paraId="00FA9EF0" w14:textId="77777777" w:rsidR="00DB691A" w:rsidRPr="001A7D97" w:rsidRDefault="00DB691A" w:rsidP="002D7F6D">
    <w:pPr>
      <w:pStyle w:val="Header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D46FD"/>
    <w:multiLevelType w:val="multilevel"/>
    <w:tmpl w:val="1936996E"/>
    <w:lvl w:ilvl="0">
      <w:start w:val="1"/>
      <w:numFmt w:val="decimal"/>
      <w:pStyle w:val="Headingnumbered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Headingnumbered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numbered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numbered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berlist1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lowerLetter"/>
      <w:pStyle w:val="Numberlist2"/>
      <w:lvlText w:val="%7."/>
      <w:lvlJc w:val="left"/>
      <w:pPr>
        <w:ind w:left="567" w:hanging="283"/>
      </w:pPr>
      <w:rPr>
        <w:rFonts w:hint="default"/>
      </w:rPr>
    </w:lvl>
    <w:lvl w:ilvl="7">
      <w:start w:val="1"/>
      <w:numFmt w:val="decimal"/>
      <w:pStyle w:val="Numberlist3"/>
      <w:lvlText w:val="%8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8">
      <w:start w:val="1"/>
      <w:numFmt w:val="lowerLetter"/>
      <w:pStyle w:val="Numberlistabc"/>
      <w:lvlText w:val="%9.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58613E6B"/>
    <w:multiLevelType w:val="multilevel"/>
    <w:tmpl w:val="98B28E36"/>
    <w:lvl w:ilvl="0">
      <w:start w:val="1"/>
      <w:numFmt w:val="bullet"/>
      <w:pStyle w:val="List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ListBullet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E06DE1"/>
    <w:multiLevelType w:val="multilevel"/>
    <w:tmpl w:val="C8DAE8A4"/>
    <w:lvl w:ilvl="0">
      <w:start w:val="1"/>
      <w:numFmt w:val="bullet"/>
      <w:pStyle w:val="Bullet1"/>
      <w:lvlText w:val="—"/>
      <w:lvlJc w:val="left"/>
      <w:pPr>
        <w:ind w:left="284" w:hanging="284"/>
      </w:pPr>
      <w:rPr>
        <w:rFonts w:ascii="TT Interphases" w:hAnsi="TT Interphases" w:cs="Times New Roman" w:hint="default"/>
      </w:rPr>
    </w:lvl>
    <w:lvl w:ilvl="1">
      <w:start w:val="1"/>
      <w:numFmt w:val="bullet"/>
      <w:pStyle w:val="Bullet2"/>
      <w:lvlText w:val="—"/>
      <w:lvlJc w:val="left"/>
      <w:pPr>
        <w:ind w:left="567" w:hanging="283"/>
      </w:pPr>
      <w:rPr>
        <w:rFonts w:ascii="TT Interphases" w:hAnsi="TT Interphases" w:cs="Times New Roman" w:hint="default"/>
      </w:rPr>
    </w:lvl>
    <w:lvl w:ilvl="2">
      <w:start w:val="1"/>
      <w:numFmt w:val="bullet"/>
      <w:pStyle w:val="Bullet3"/>
      <w:lvlText w:val="—"/>
      <w:lvlJc w:val="left"/>
      <w:pPr>
        <w:ind w:left="851" w:hanging="284"/>
      </w:pPr>
      <w:rPr>
        <w:rFonts w:ascii="TT Interphases" w:hAnsi="TT Interphases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450916">
    <w:abstractNumId w:val="9"/>
  </w:num>
  <w:num w:numId="2" w16cid:durableId="1808818706">
    <w:abstractNumId w:val="7"/>
  </w:num>
  <w:num w:numId="3" w16cid:durableId="492139232">
    <w:abstractNumId w:val="6"/>
  </w:num>
  <w:num w:numId="4" w16cid:durableId="39600160">
    <w:abstractNumId w:val="5"/>
  </w:num>
  <w:num w:numId="5" w16cid:durableId="1571378871">
    <w:abstractNumId w:val="4"/>
  </w:num>
  <w:num w:numId="6" w16cid:durableId="1335959908">
    <w:abstractNumId w:val="8"/>
  </w:num>
  <w:num w:numId="7" w16cid:durableId="51126057">
    <w:abstractNumId w:val="3"/>
  </w:num>
  <w:num w:numId="8" w16cid:durableId="61373439">
    <w:abstractNumId w:val="2"/>
  </w:num>
  <w:num w:numId="9" w16cid:durableId="937249687">
    <w:abstractNumId w:val="1"/>
  </w:num>
  <w:num w:numId="10" w16cid:durableId="2024089411">
    <w:abstractNumId w:val="0"/>
  </w:num>
  <w:num w:numId="11" w16cid:durableId="1326981798">
    <w:abstractNumId w:val="25"/>
  </w:num>
  <w:num w:numId="12" w16cid:durableId="104423216">
    <w:abstractNumId w:val="18"/>
  </w:num>
  <w:num w:numId="13" w16cid:durableId="1067538002">
    <w:abstractNumId w:val="15"/>
  </w:num>
  <w:num w:numId="14" w16cid:durableId="1864322748">
    <w:abstractNumId w:val="27"/>
  </w:num>
  <w:num w:numId="15" w16cid:durableId="854464147">
    <w:abstractNumId w:val="26"/>
  </w:num>
  <w:num w:numId="16" w16cid:durableId="1675910516">
    <w:abstractNumId w:val="11"/>
  </w:num>
  <w:num w:numId="17" w16cid:durableId="1039280438">
    <w:abstractNumId w:val="16"/>
  </w:num>
  <w:num w:numId="18" w16cid:durableId="622661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5004171">
    <w:abstractNumId w:val="24"/>
  </w:num>
  <w:num w:numId="20" w16cid:durableId="1056246996">
    <w:abstractNumId w:val="14"/>
  </w:num>
  <w:num w:numId="21" w16cid:durableId="766081329">
    <w:abstractNumId w:val="22"/>
  </w:num>
  <w:num w:numId="22" w16cid:durableId="512190385">
    <w:abstractNumId w:val="21"/>
  </w:num>
  <w:num w:numId="23" w16cid:durableId="1261182848">
    <w:abstractNumId w:val="12"/>
  </w:num>
  <w:num w:numId="24" w16cid:durableId="406727454">
    <w:abstractNumId w:val="17"/>
  </w:num>
  <w:num w:numId="25" w16cid:durableId="553660256">
    <w:abstractNumId w:val="23"/>
  </w:num>
  <w:num w:numId="26" w16cid:durableId="1907374317">
    <w:abstractNumId w:val="19"/>
  </w:num>
  <w:num w:numId="27" w16cid:durableId="1886599089">
    <w:abstractNumId w:val="13"/>
  </w:num>
  <w:num w:numId="28" w16cid:durableId="1981106072">
    <w:abstractNumId w:val="10"/>
  </w:num>
  <w:num w:numId="29" w16cid:durableId="1119566563">
    <w:abstractNumId w:val="20"/>
  </w:num>
  <w:num w:numId="30" w16cid:durableId="9848203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224438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252"/>
    <w:rsid w:val="00002978"/>
    <w:rsid w:val="00006AEB"/>
    <w:rsid w:val="0001010F"/>
    <w:rsid w:val="000149DC"/>
    <w:rsid w:val="00015146"/>
    <w:rsid w:val="00022AD4"/>
    <w:rsid w:val="00022DAE"/>
    <w:rsid w:val="00025CEC"/>
    <w:rsid w:val="000266B7"/>
    <w:rsid w:val="00032B92"/>
    <w:rsid w:val="000409C8"/>
    <w:rsid w:val="00041044"/>
    <w:rsid w:val="00041700"/>
    <w:rsid w:val="00043C84"/>
    <w:rsid w:val="000450D0"/>
    <w:rsid w:val="00063BC2"/>
    <w:rsid w:val="000701F1"/>
    <w:rsid w:val="00071780"/>
    <w:rsid w:val="000803EB"/>
    <w:rsid w:val="00090C8E"/>
    <w:rsid w:val="00096E8E"/>
    <w:rsid w:val="000A1884"/>
    <w:rsid w:val="000A24EC"/>
    <w:rsid w:val="000A2FDA"/>
    <w:rsid w:val="000A6363"/>
    <w:rsid w:val="000B183F"/>
    <w:rsid w:val="000B34C5"/>
    <w:rsid w:val="000B45DC"/>
    <w:rsid w:val="000B595D"/>
    <w:rsid w:val="000C49C1"/>
    <w:rsid w:val="000D1743"/>
    <w:rsid w:val="000D1BB6"/>
    <w:rsid w:val="000E7543"/>
    <w:rsid w:val="000E756F"/>
    <w:rsid w:val="000F1D2B"/>
    <w:rsid w:val="0010021F"/>
    <w:rsid w:val="00101800"/>
    <w:rsid w:val="00102345"/>
    <w:rsid w:val="00104102"/>
    <w:rsid w:val="00104705"/>
    <w:rsid w:val="00106688"/>
    <w:rsid w:val="00107F09"/>
    <w:rsid w:val="001134C7"/>
    <w:rsid w:val="00113CB8"/>
    <w:rsid w:val="0012151C"/>
    <w:rsid w:val="00126E2E"/>
    <w:rsid w:val="00127BBA"/>
    <w:rsid w:val="001375AB"/>
    <w:rsid w:val="00144122"/>
    <w:rsid w:val="00154677"/>
    <w:rsid w:val="00161665"/>
    <w:rsid w:val="00163EDF"/>
    <w:rsid w:val="00167916"/>
    <w:rsid w:val="00171870"/>
    <w:rsid w:val="00182A74"/>
    <w:rsid w:val="001A3606"/>
    <w:rsid w:val="001A7D97"/>
    <w:rsid w:val="001E73F4"/>
    <w:rsid w:val="001F4A7E"/>
    <w:rsid w:val="001F4B8C"/>
    <w:rsid w:val="0021156B"/>
    <w:rsid w:val="00220426"/>
    <w:rsid w:val="0022685B"/>
    <w:rsid w:val="0023018C"/>
    <w:rsid w:val="0023205B"/>
    <w:rsid w:val="002466D7"/>
    <w:rsid w:val="00246FB3"/>
    <w:rsid w:val="0025644A"/>
    <w:rsid w:val="00267F71"/>
    <w:rsid w:val="002726D9"/>
    <w:rsid w:val="0028193D"/>
    <w:rsid w:val="002833B4"/>
    <w:rsid w:val="00283995"/>
    <w:rsid w:val="00287193"/>
    <w:rsid w:val="00290E37"/>
    <w:rsid w:val="00291E41"/>
    <w:rsid w:val="00292375"/>
    <w:rsid w:val="002B551B"/>
    <w:rsid w:val="002D272F"/>
    <w:rsid w:val="002D38AE"/>
    <w:rsid w:val="002D7F6D"/>
    <w:rsid w:val="002F06AA"/>
    <w:rsid w:val="002F68A2"/>
    <w:rsid w:val="0030245A"/>
    <w:rsid w:val="00303B73"/>
    <w:rsid w:val="00310EA1"/>
    <w:rsid w:val="0032330D"/>
    <w:rsid w:val="00333A1B"/>
    <w:rsid w:val="003514EE"/>
    <w:rsid w:val="003565A7"/>
    <w:rsid w:val="003579AB"/>
    <w:rsid w:val="00363671"/>
    <w:rsid w:val="00364EE3"/>
    <w:rsid w:val="0036663A"/>
    <w:rsid w:val="003757E4"/>
    <w:rsid w:val="00375834"/>
    <w:rsid w:val="003867D8"/>
    <w:rsid w:val="0039124E"/>
    <w:rsid w:val="003A1C52"/>
    <w:rsid w:val="003B01AA"/>
    <w:rsid w:val="003B243C"/>
    <w:rsid w:val="003B375A"/>
    <w:rsid w:val="003C3D32"/>
    <w:rsid w:val="003D0FAA"/>
    <w:rsid w:val="003E137C"/>
    <w:rsid w:val="003E1873"/>
    <w:rsid w:val="003F1A56"/>
    <w:rsid w:val="00404C8F"/>
    <w:rsid w:val="00406368"/>
    <w:rsid w:val="00414CBC"/>
    <w:rsid w:val="0043624C"/>
    <w:rsid w:val="00452D49"/>
    <w:rsid w:val="004614C5"/>
    <w:rsid w:val="00461BD6"/>
    <w:rsid w:val="004639AA"/>
    <w:rsid w:val="00486DBB"/>
    <w:rsid w:val="004946B6"/>
    <w:rsid w:val="00494FD7"/>
    <w:rsid w:val="00495F83"/>
    <w:rsid w:val="004A039B"/>
    <w:rsid w:val="004B0FDB"/>
    <w:rsid w:val="004C1329"/>
    <w:rsid w:val="004C3880"/>
    <w:rsid w:val="004C3B9D"/>
    <w:rsid w:val="004D0F2F"/>
    <w:rsid w:val="004D179F"/>
    <w:rsid w:val="004D5B31"/>
    <w:rsid w:val="004F22CB"/>
    <w:rsid w:val="004F537E"/>
    <w:rsid w:val="004F6ADB"/>
    <w:rsid w:val="00500294"/>
    <w:rsid w:val="00500AEF"/>
    <w:rsid w:val="00507015"/>
    <w:rsid w:val="00507771"/>
    <w:rsid w:val="00514CA8"/>
    <w:rsid w:val="0052507A"/>
    <w:rsid w:val="00526C93"/>
    <w:rsid w:val="005339AE"/>
    <w:rsid w:val="00535801"/>
    <w:rsid w:val="00535EA2"/>
    <w:rsid w:val="0053607B"/>
    <w:rsid w:val="00537410"/>
    <w:rsid w:val="00542F19"/>
    <w:rsid w:val="00543DD4"/>
    <w:rsid w:val="00550787"/>
    <w:rsid w:val="005556B6"/>
    <w:rsid w:val="0055572C"/>
    <w:rsid w:val="00562128"/>
    <w:rsid w:val="00591832"/>
    <w:rsid w:val="00592841"/>
    <w:rsid w:val="005A109B"/>
    <w:rsid w:val="005A357F"/>
    <w:rsid w:val="005A4967"/>
    <w:rsid w:val="005A7BE5"/>
    <w:rsid w:val="005B4DEC"/>
    <w:rsid w:val="005B6FD0"/>
    <w:rsid w:val="005C4672"/>
    <w:rsid w:val="005C6148"/>
    <w:rsid w:val="005D5C3A"/>
    <w:rsid w:val="00602D35"/>
    <w:rsid w:val="006044D5"/>
    <w:rsid w:val="00604565"/>
    <w:rsid w:val="00621BC8"/>
    <w:rsid w:val="00622481"/>
    <w:rsid w:val="00622FDC"/>
    <w:rsid w:val="00624332"/>
    <w:rsid w:val="00625020"/>
    <w:rsid w:val="006254DF"/>
    <w:rsid w:val="00633659"/>
    <w:rsid w:val="00637A33"/>
    <w:rsid w:val="00642F26"/>
    <w:rsid w:val="0065274C"/>
    <w:rsid w:val="00653072"/>
    <w:rsid w:val="006606E1"/>
    <w:rsid w:val="00665770"/>
    <w:rsid w:val="00667B34"/>
    <w:rsid w:val="00684A2B"/>
    <w:rsid w:val="00686D14"/>
    <w:rsid w:val="00687ED7"/>
    <w:rsid w:val="0069430A"/>
    <w:rsid w:val="006B3083"/>
    <w:rsid w:val="006C144C"/>
    <w:rsid w:val="006C62E1"/>
    <w:rsid w:val="006D0854"/>
    <w:rsid w:val="006D0F71"/>
    <w:rsid w:val="006E0F4E"/>
    <w:rsid w:val="006E4AF1"/>
    <w:rsid w:val="006F0345"/>
    <w:rsid w:val="006F0469"/>
    <w:rsid w:val="007040B6"/>
    <w:rsid w:val="00705076"/>
    <w:rsid w:val="00711147"/>
    <w:rsid w:val="00716615"/>
    <w:rsid w:val="00716900"/>
    <w:rsid w:val="007277E3"/>
    <w:rsid w:val="00731A17"/>
    <w:rsid w:val="00734458"/>
    <w:rsid w:val="007419CF"/>
    <w:rsid w:val="0074241C"/>
    <w:rsid w:val="0074487E"/>
    <w:rsid w:val="00746273"/>
    <w:rsid w:val="0075366F"/>
    <w:rsid w:val="00754683"/>
    <w:rsid w:val="00763E66"/>
    <w:rsid w:val="007721BF"/>
    <w:rsid w:val="00774E70"/>
    <w:rsid w:val="00780347"/>
    <w:rsid w:val="0078181E"/>
    <w:rsid w:val="00794B0A"/>
    <w:rsid w:val="00794F7F"/>
    <w:rsid w:val="00796CEE"/>
    <w:rsid w:val="007B5396"/>
    <w:rsid w:val="007C0B2A"/>
    <w:rsid w:val="007E0460"/>
    <w:rsid w:val="00817489"/>
    <w:rsid w:val="00827BFB"/>
    <w:rsid w:val="00837781"/>
    <w:rsid w:val="00841B44"/>
    <w:rsid w:val="008520BD"/>
    <w:rsid w:val="00852761"/>
    <w:rsid w:val="00852E5E"/>
    <w:rsid w:val="00853121"/>
    <w:rsid w:val="00857D8A"/>
    <w:rsid w:val="00864855"/>
    <w:rsid w:val="00867131"/>
    <w:rsid w:val="00870017"/>
    <w:rsid w:val="00874E49"/>
    <w:rsid w:val="00876898"/>
    <w:rsid w:val="00883CC4"/>
    <w:rsid w:val="008852DF"/>
    <w:rsid w:val="008879E2"/>
    <w:rsid w:val="008A2487"/>
    <w:rsid w:val="008B1695"/>
    <w:rsid w:val="008C3B05"/>
    <w:rsid w:val="008F0DEC"/>
    <w:rsid w:val="009235A2"/>
    <w:rsid w:val="009262B0"/>
    <w:rsid w:val="0093619F"/>
    <w:rsid w:val="009427E5"/>
    <w:rsid w:val="009454B7"/>
    <w:rsid w:val="00953209"/>
    <w:rsid w:val="009613D8"/>
    <w:rsid w:val="00967A50"/>
    <w:rsid w:val="00974275"/>
    <w:rsid w:val="00974F50"/>
    <w:rsid w:val="009804FC"/>
    <w:rsid w:val="009832F4"/>
    <w:rsid w:val="0098474B"/>
    <w:rsid w:val="00995CBA"/>
    <w:rsid w:val="0099678C"/>
    <w:rsid w:val="009B0C96"/>
    <w:rsid w:val="009B642C"/>
    <w:rsid w:val="009C222B"/>
    <w:rsid w:val="009C67A8"/>
    <w:rsid w:val="009D201B"/>
    <w:rsid w:val="009D5D9C"/>
    <w:rsid w:val="009E2171"/>
    <w:rsid w:val="009E5982"/>
    <w:rsid w:val="009F3E6A"/>
    <w:rsid w:val="00A02378"/>
    <w:rsid w:val="00A06F53"/>
    <w:rsid w:val="00A10A84"/>
    <w:rsid w:val="00A11BE6"/>
    <w:rsid w:val="00A207A1"/>
    <w:rsid w:val="00A211F7"/>
    <w:rsid w:val="00A31680"/>
    <w:rsid w:val="00A42DDD"/>
    <w:rsid w:val="00A43EDD"/>
    <w:rsid w:val="00A47A57"/>
    <w:rsid w:val="00A5451D"/>
    <w:rsid w:val="00A55C83"/>
    <w:rsid w:val="00A57815"/>
    <w:rsid w:val="00A62F82"/>
    <w:rsid w:val="00A62FAD"/>
    <w:rsid w:val="00A633AA"/>
    <w:rsid w:val="00A65674"/>
    <w:rsid w:val="00A70CDC"/>
    <w:rsid w:val="00A7133D"/>
    <w:rsid w:val="00A7788C"/>
    <w:rsid w:val="00A95DE7"/>
    <w:rsid w:val="00A960B8"/>
    <w:rsid w:val="00AA5DDC"/>
    <w:rsid w:val="00AB605E"/>
    <w:rsid w:val="00AC2D5B"/>
    <w:rsid w:val="00AC3C0A"/>
    <w:rsid w:val="00AC5850"/>
    <w:rsid w:val="00AD36B2"/>
    <w:rsid w:val="00AD5C8F"/>
    <w:rsid w:val="00AE38EF"/>
    <w:rsid w:val="00AE75EE"/>
    <w:rsid w:val="00AF47AE"/>
    <w:rsid w:val="00AF7CA8"/>
    <w:rsid w:val="00B11A9B"/>
    <w:rsid w:val="00B16273"/>
    <w:rsid w:val="00B24B2A"/>
    <w:rsid w:val="00B32881"/>
    <w:rsid w:val="00B32ABB"/>
    <w:rsid w:val="00B36A9E"/>
    <w:rsid w:val="00B41FD3"/>
    <w:rsid w:val="00B426D3"/>
    <w:rsid w:val="00B431DE"/>
    <w:rsid w:val="00B452C0"/>
    <w:rsid w:val="00B46CCC"/>
    <w:rsid w:val="00B635A5"/>
    <w:rsid w:val="00B70D03"/>
    <w:rsid w:val="00B803E7"/>
    <w:rsid w:val="00B82E14"/>
    <w:rsid w:val="00B946C0"/>
    <w:rsid w:val="00B97484"/>
    <w:rsid w:val="00BA4DDE"/>
    <w:rsid w:val="00BB0EB7"/>
    <w:rsid w:val="00BB1DA6"/>
    <w:rsid w:val="00BC655F"/>
    <w:rsid w:val="00BD09F9"/>
    <w:rsid w:val="00BD4AFD"/>
    <w:rsid w:val="00BD5475"/>
    <w:rsid w:val="00BE1E62"/>
    <w:rsid w:val="00BF52B2"/>
    <w:rsid w:val="00BF6516"/>
    <w:rsid w:val="00BF7052"/>
    <w:rsid w:val="00C05FAB"/>
    <w:rsid w:val="00C23D69"/>
    <w:rsid w:val="00C25656"/>
    <w:rsid w:val="00C35363"/>
    <w:rsid w:val="00C3674D"/>
    <w:rsid w:val="00C43EDE"/>
    <w:rsid w:val="00C51D2F"/>
    <w:rsid w:val="00C5702F"/>
    <w:rsid w:val="00C60AC3"/>
    <w:rsid w:val="00C724DF"/>
    <w:rsid w:val="00C91595"/>
    <w:rsid w:val="00CA348A"/>
    <w:rsid w:val="00CA5EF8"/>
    <w:rsid w:val="00CB2CE6"/>
    <w:rsid w:val="00CC06EF"/>
    <w:rsid w:val="00CE6BEB"/>
    <w:rsid w:val="00CF08BB"/>
    <w:rsid w:val="00CF1E53"/>
    <w:rsid w:val="00CF78AA"/>
    <w:rsid w:val="00D00E26"/>
    <w:rsid w:val="00D02CD2"/>
    <w:rsid w:val="00D06A03"/>
    <w:rsid w:val="00D11252"/>
    <w:rsid w:val="00D13822"/>
    <w:rsid w:val="00D30E68"/>
    <w:rsid w:val="00D31037"/>
    <w:rsid w:val="00D4141D"/>
    <w:rsid w:val="00D57397"/>
    <w:rsid w:val="00D61996"/>
    <w:rsid w:val="00D63EB4"/>
    <w:rsid w:val="00D654CD"/>
    <w:rsid w:val="00D678C7"/>
    <w:rsid w:val="00D857AC"/>
    <w:rsid w:val="00D940D2"/>
    <w:rsid w:val="00D9415C"/>
    <w:rsid w:val="00D95F4D"/>
    <w:rsid w:val="00DA469E"/>
    <w:rsid w:val="00DA716B"/>
    <w:rsid w:val="00DB2331"/>
    <w:rsid w:val="00DB45F8"/>
    <w:rsid w:val="00DB691A"/>
    <w:rsid w:val="00DB7675"/>
    <w:rsid w:val="00DC67CE"/>
    <w:rsid w:val="00DD4F33"/>
    <w:rsid w:val="00DE5256"/>
    <w:rsid w:val="00DF6F22"/>
    <w:rsid w:val="00E07EED"/>
    <w:rsid w:val="00E25DCD"/>
    <w:rsid w:val="00E269E1"/>
    <w:rsid w:val="00E27BD2"/>
    <w:rsid w:val="00E3017B"/>
    <w:rsid w:val="00E326FF"/>
    <w:rsid w:val="00E45F13"/>
    <w:rsid w:val="00E50336"/>
    <w:rsid w:val="00E510BC"/>
    <w:rsid w:val="00E52BA4"/>
    <w:rsid w:val="00E57FA4"/>
    <w:rsid w:val="00E61256"/>
    <w:rsid w:val="00E62EFE"/>
    <w:rsid w:val="00E73CB2"/>
    <w:rsid w:val="00E83084"/>
    <w:rsid w:val="00E839BA"/>
    <w:rsid w:val="00E8428A"/>
    <w:rsid w:val="00E84500"/>
    <w:rsid w:val="00E873B4"/>
    <w:rsid w:val="00E92731"/>
    <w:rsid w:val="00E97F7D"/>
    <w:rsid w:val="00EA59B8"/>
    <w:rsid w:val="00EA5A01"/>
    <w:rsid w:val="00EB1059"/>
    <w:rsid w:val="00EB2436"/>
    <w:rsid w:val="00EC2DF9"/>
    <w:rsid w:val="00EE14C9"/>
    <w:rsid w:val="00EE6E36"/>
    <w:rsid w:val="00EF2649"/>
    <w:rsid w:val="00F016BC"/>
    <w:rsid w:val="00F0660B"/>
    <w:rsid w:val="00F123AE"/>
    <w:rsid w:val="00F12D31"/>
    <w:rsid w:val="00F16C91"/>
    <w:rsid w:val="00F258F0"/>
    <w:rsid w:val="00F26721"/>
    <w:rsid w:val="00F32B93"/>
    <w:rsid w:val="00F43A34"/>
    <w:rsid w:val="00F44957"/>
    <w:rsid w:val="00F44F47"/>
    <w:rsid w:val="00F5551A"/>
    <w:rsid w:val="00F61394"/>
    <w:rsid w:val="00F73331"/>
    <w:rsid w:val="00F848B6"/>
    <w:rsid w:val="00F87174"/>
    <w:rsid w:val="00F91D37"/>
    <w:rsid w:val="00F93538"/>
    <w:rsid w:val="00F9610D"/>
    <w:rsid w:val="00F96C3E"/>
    <w:rsid w:val="00FB657F"/>
    <w:rsid w:val="00FE4EE7"/>
    <w:rsid w:val="00FE7297"/>
    <w:rsid w:val="00FE7D09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2EEA4D"/>
  <w15:chartTrackingRefBased/>
  <w15:docId w15:val="{6EEF719D-EE5C-42A4-9486-CF392AD3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22"/>
        <w:lang w:val="de-CH" w:eastAsia="en-US" w:bidi="ar-SA"/>
      </w:rPr>
    </w:rPrDefault>
    <w:pPrDefault>
      <w:pPr>
        <w:spacing w:line="27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E66"/>
    <w:rPr>
      <w:sz w:val="20"/>
      <w14:numSpacing w14:val="tabula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331"/>
    <w:pPr>
      <w:keepNext/>
      <w:keepLines/>
      <w:spacing w:before="540" w:after="270"/>
      <w:outlineLvl w:val="0"/>
    </w:pPr>
    <w:rPr>
      <w:rFonts w:asciiTheme="majorHAnsi" w:eastAsiaTheme="majorEastAsia" w:hAnsiTheme="majorHAnsi" w:cstheme="majorBidi"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2331"/>
    <w:pPr>
      <w:keepNext/>
      <w:keepLines/>
      <w:spacing w:before="540" w:after="270"/>
      <w:outlineLvl w:val="1"/>
    </w:pPr>
    <w:rPr>
      <w:rFonts w:asciiTheme="majorHAnsi" w:eastAsiaTheme="majorEastAsia" w:hAnsiTheme="majorHAnsi" w:cstheme="majorBidi"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2331"/>
    <w:pPr>
      <w:keepNext/>
      <w:keepLines/>
      <w:spacing w:before="270" w:after="27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DB2331"/>
    <w:pPr>
      <w:keepNext/>
      <w:keepLines/>
      <w:spacing w:before="27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7E0460"/>
    <w:rPr>
      <w:color w:val="auto"/>
      <w:u w:val="single"/>
    </w:rPr>
  </w:style>
  <w:style w:type="paragraph" w:styleId="Header">
    <w:name w:val="header"/>
    <w:basedOn w:val="Normal"/>
    <w:link w:val="HeaderChar"/>
    <w:uiPriority w:val="93"/>
    <w:semiHidden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3"/>
    <w:semiHidden/>
    <w:rsid w:val="009832F4"/>
    <w:rPr>
      <w14:numSpacing w14:val="tabular"/>
    </w:rPr>
  </w:style>
  <w:style w:type="paragraph" w:styleId="Footer">
    <w:name w:val="footer"/>
    <w:basedOn w:val="Normal"/>
    <w:link w:val="FooterChar"/>
    <w:uiPriority w:val="94"/>
    <w:semiHidden/>
    <w:rsid w:val="000B34C5"/>
    <w:pPr>
      <w:tabs>
        <w:tab w:val="left" w:pos="3234"/>
        <w:tab w:val="left" w:pos="6467"/>
      </w:tabs>
      <w:spacing w:line="170" w:lineRule="atLeast"/>
    </w:pPr>
    <w:rPr>
      <w:sz w:val="14"/>
      <w:lang w:val="fr-CH"/>
    </w:rPr>
  </w:style>
  <w:style w:type="character" w:customStyle="1" w:styleId="FooterChar">
    <w:name w:val="Footer Char"/>
    <w:basedOn w:val="DefaultParagraphFont"/>
    <w:link w:val="Footer"/>
    <w:uiPriority w:val="94"/>
    <w:semiHidden/>
    <w:rsid w:val="00780347"/>
    <w:rPr>
      <w:sz w:val="14"/>
      <w:lang w:val="fr-CH"/>
      <w14:numSpacing w14:val="tabular"/>
    </w:rPr>
  </w:style>
  <w:style w:type="paragraph" w:customStyle="1" w:styleId="EinfAbs">
    <w:name w:val="[Einf. Abs.]"/>
    <w:basedOn w:val="Normal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Paragraph">
    <w:name w:val="List Paragraph"/>
    <w:basedOn w:val="Normal"/>
    <w:uiPriority w:val="34"/>
    <w:semiHidden/>
    <w:rsid w:val="009C67A8"/>
    <w:pPr>
      <w:ind w:left="720"/>
      <w:contextualSpacing/>
    </w:pPr>
  </w:style>
  <w:style w:type="paragraph" w:styleId="ListBullet">
    <w:name w:val="List Bullet"/>
    <w:basedOn w:val="ListParagraph"/>
    <w:uiPriority w:val="79"/>
    <w:semiHidden/>
    <w:rsid w:val="009C67A8"/>
    <w:pPr>
      <w:numPr>
        <w:numId w:val="12"/>
      </w:numPr>
    </w:pPr>
  </w:style>
  <w:style w:type="paragraph" w:styleId="ListBullet2">
    <w:name w:val="List Bullet 2"/>
    <w:basedOn w:val="ListParagraph"/>
    <w:uiPriority w:val="79"/>
    <w:semiHidden/>
    <w:rsid w:val="009C67A8"/>
    <w:pPr>
      <w:numPr>
        <w:ilvl w:val="1"/>
        <w:numId w:val="12"/>
      </w:numPr>
    </w:pPr>
  </w:style>
  <w:style w:type="paragraph" w:styleId="ListBullet3">
    <w:name w:val="List Bullet 3"/>
    <w:basedOn w:val="ListParagraph"/>
    <w:uiPriority w:val="79"/>
    <w:semiHidden/>
    <w:rsid w:val="009C67A8"/>
    <w:pPr>
      <w:numPr>
        <w:ilvl w:val="2"/>
        <w:numId w:val="12"/>
      </w:numPr>
    </w:pPr>
  </w:style>
  <w:style w:type="table" w:styleId="TableGrid">
    <w:name w:val="Table Grid"/>
    <w:basedOn w:val="TableNormal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B2331"/>
    <w:rPr>
      <w:rFonts w:asciiTheme="majorHAnsi" w:eastAsiaTheme="majorEastAsia" w:hAnsiTheme="majorHAnsi" w:cstheme="majorBidi"/>
      <w:bCs/>
      <w:szCs w:val="28"/>
      <w14:numSpacing w14:val="tabular"/>
    </w:rPr>
  </w:style>
  <w:style w:type="character" w:customStyle="1" w:styleId="Heading2Char">
    <w:name w:val="Heading 2 Char"/>
    <w:basedOn w:val="DefaultParagraphFont"/>
    <w:link w:val="Heading2"/>
    <w:uiPriority w:val="9"/>
    <w:rsid w:val="00DB2331"/>
    <w:rPr>
      <w:rFonts w:asciiTheme="majorHAnsi" w:eastAsiaTheme="majorEastAsia" w:hAnsiTheme="majorHAnsi" w:cstheme="majorBidi"/>
      <w:bCs/>
      <w:szCs w:val="26"/>
      <w14:numSpacing w14:val="tabular"/>
    </w:rPr>
  </w:style>
  <w:style w:type="paragraph" w:styleId="Title">
    <w:name w:val="Title"/>
    <w:basedOn w:val="Normal"/>
    <w:next w:val="Normal"/>
    <w:link w:val="TitleChar"/>
    <w:uiPriority w:val="11"/>
    <w:qFormat/>
    <w:rsid w:val="00754683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1"/>
      <w:szCs w:val="52"/>
    </w:rPr>
  </w:style>
  <w:style w:type="character" w:customStyle="1" w:styleId="TitleChar">
    <w:name w:val="Title Char"/>
    <w:basedOn w:val="DefaultParagraphFont"/>
    <w:link w:val="Title"/>
    <w:uiPriority w:val="11"/>
    <w:rsid w:val="00754683"/>
    <w:rPr>
      <w:rFonts w:asciiTheme="majorHAnsi" w:eastAsiaTheme="majorEastAsia" w:hAnsiTheme="majorHAnsi" w:cstheme="majorBidi"/>
      <w:kern w:val="28"/>
      <w:sz w:val="51"/>
      <w:szCs w:val="52"/>
      <w14:numSpacing w14:val="tabular"/>
    </w:rPr>
  </w:style>
  <w:style w:type="paragraph" w:customStyle="1" w:styleId="Subject">
    <w:name w:val="Subject"/>
    <w:basedOn w:val="Normal"/>
    <w:link w:val="SubjectZchn"/>
    <w:uiPriority w:val="14"/>
    <w:rsid w:val="003B243C"/>
    <w:pPr>
      <w:spacing w:before="760" w:after="270"/>
      <w:contextualSpacing/>
    </w:pPr>
    <w:rPr>
      <w:rFonts w:asciiTheme="majorHAnsi" w:hAnsiTheme="majorHAnsi"/>
    </w:rPr>
  </w:style>
  <w:style w:type="character" w:customStyle="1" w:styleId="SubjectZchn">
    <w:name w:val="Subject Zchn"/>
    <w:basedOn w:val="DefaultParagraphFont"/>
    <w:link w:val="Subject"/>
    <w:uiPriority w:val="14"/>
    <w:rsid w:val="003B243C"/>
    <w:rPr>
      <w:rFonts w:asciiTheme="majorHAnsi" w:hAnsiTheme="majorHAnsi"/>
      <w14:numSpacing w14:val="tabular"/>
    </w:rPr>
  </w:style>
  <w:style w:type="paragraph" w:customStyle="1" w:styleId="Kontaktangaben">
    <w:name w:val="Kontaktangaben"/>
    <w:basedOn w:val="Normal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DB2331"/>
    <w:rPr>
      <w:rFonts w:asciiTheme="majorHAnsi" w:eastAsiaTheme="majorEastAsia" w:hAnsiTheme="majorHAnsi" w:cstheme="majorBidi"/>
      <w:szCs w:val="24"/>
      <w14:numSpacing w14:val="tabular"/>
    </w:rPr>
  </w:style>
  <w:style w:type="character" w:customStyle="1" w:styleId="Heading4Char">
    <w:name w:val="Heading 4 Char"/>
    <w:basedOn w:val="DefaultParagraphFont"/>
    <w:link w:val="Heading4"/>
    <w:uiPriority w:val="9"/>
    <w:rsid w:val="00DB2331"/>
    <w:rPr>
      <w:rFonts w:asciiTheme="majorHAnsi" w:eastAsiaTheme="majorEastAsia" w:hAnsiTheme="majorHAnsi" w:cstheme="majorBidi"/>
      <w14:numSpacing w14:val="tabula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1">
    <w:name w:val="Bullet 1"/>
    <w:basedOn w:val="ListParagraph"/>
    <w:uiPriority w:val="5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Bullet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Bullet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FollowedHyperlink">
    <w:name w:val="FollowedHyperlink"/>
    <w:basedOn w:val="Hyperlink"/>
    <w:uiPriority w:val="90"/>
    <w:semiHidden/>
    <w:rsid w:val="007E0460"/>
    <w:rPr>
      <w:color w:val="auto"/>
      <w:u w:val="single"/>
    </w:rPr>
  </w:style>
  <w:style w:type="paragraph" w:styleId="Subtitle">
    <w:name w:val="Subtitle"/>
    <w:basedOn w:val="Normal"/>
    <w:next w:val="Normal"/>
    <w:link w:val="SubtitleChar"/>
    <w:uiPriority w:val="12"/>
    <w:rsid w:val="00754683"/>
    <w:pPr>
      <w:numPr>
        <w:ilvl w:val="1"/>
      </w:numPr>
    </w:pPr>
    <w:rPr>
      <w:rFonts w:eastAsiaTheme="minorEastAsia"/>
      <w:color w:val="000000" w:themeColor="text1"/>
      <w:sz w:val="51"/>
    </w:rPr>
  </w:style>
  <w:style w:type="character" w:customStyle="1" w:styleId="SubtitleChar">
    <w:name w:val="Subtitle Char"/>
    <w:basedOn w:val="DefaultParagraphFont"/>
    <w:link w:val="Subtitle"/>
    <w:uiPriority w:val="12"/>
    <w:rsid w:val="00754683"/>
    <w:rPr>
      <w:rFonts w:eastAsiaTheme="minorEastAsia"/>
      <w:color w:val="000000" w:themeColor="text1"/>
      <w:sz w:val="51"/>
      <w14:numSpacing w14:val="tabular"/>
    </w:rPr>
  </w:style>
  <w:style w:type="paragraph" w:styleId="Date">
    <w:name w:val="Date"/>
    <w:basedOn w:val="Normal"/>
    <w:next w:val="Normal"/>
    <w:link w:val="DateChar"/>
    <w:uiPriority w:val="15"/>
    <w:semiHidden/>
    <w:rsid w:val="00BF7052"/>
    <w:pPr>
      <w:spacing w:before="480" w:after="480"/>
    </w:pPr>
  </w:style>
  <w:style w:type="character" w:customStyle="1" w:styleId="DateChar">
    <w:name w:val="Date Char"/>
    <w:basedOn w:val="DefaultParagraphFont"/>
    <w:link w:val="Date"/>
    <w:uiPriority w:val="15"/>
    <w:semiHidden/>
    <w:rsid w:val="00D63EB4"/>
    <w:rPr>
      <w14:numSpacing w14:val="tabular"/>
    </w:rPr>
  </w:style>
  <w:style w:type="paragraph" w:styleId="FootnoteText">
    <w:name w:val="footnote text"/>
    <w:basedOn w:val="Normal"/>
    <w:link w:val="FootnoteTextChar"/>
    <w:uiPriority w:val="79"/>
    <w:semiHidden/>
    <w:unhideWhenUsed/>
    <w:rsid w:val="00B946C0"/>
    <w:pPr>
      <w:spacing w:line="240" w:lineRule="auto"/>
    </w:pPr>
    <w:rPr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79"/>
    <w:semiHidden/>
    <w:rsid w:val="00B946C0"/>
    <w:rPr>
      <w:sz w:val="14"/>
      <w:szCs w:val="20"/>
      <w14:numSpacing w14:val="tabular"/>
    </w:rPr>
  </w:style>
  <w:style w:type="character" w:styleId="FootnoteReference">
    <w:name w:val="footnote reference"/>
    <w:basedOn w:val="DefaultParagraphFon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leNormal"/>
    <w:uiPriority w:val="99"/>
    <w:rsid w:val="00A10A84"/>
    <w:tblPr>
      <w:tblCellMar>
        <w:left w:w="0" w:type="dxa"/>
        <w:right w:w="28" w:type="dxa"/>
      </w:tblCellMar>
    </w:tblPr>
  </w:style>
  <w:style w:type="paragraph" w:styleId="EndnoteText">
    <w:name w:val="endnote text"/>
    <w:basedOn w:val="FootnoteText"/>
    <w:link w:val="EndnoteTextChar"/>
    <w:uiPriority w:val="79"/>
    <w:semiHidden/>
    <w:unhideWhenUsed/>
    <w:rsid w:val="00113CB8"/>
  </w:style>
  <w:style w:type="character" w:customStyle="1" w:styleId="EndnoteTextChar">
    <w:name w:val="Endnote Text Char"/>
    <w:basedOn w:val="DefaultParagraphFont"/>
    <w:link w:val="EndnoteText"/>
    <w:uiPriority w:val="79"/>
    <w:semiHidden/>
    <w:rsid w:val="005A7BE5"/>
    <w:rPr>
      <w:sz w:val="16"/>
      <w:szCs w:val="20"/>
    </w:rPr>
  </w:style>
  <w:style w:type="character" w:styleId="EndnoteReference">
    <w:name w:val="endnote reference"/>
    <w:basedOn w:val="DefaultParagraphFont"/>
    <w:uiPriority w:val="79"/>
    <w:semiHidden/>
    <w:unhideWhenUsed/>
    <w:rsid w:val="00113CB8"/>
    <w:rPr>
      <w:vertAlign w:val="superscript"/>
    </w:rPr>
  </w:style>
  <w:style w:type="paragraph" w:customStyle="1" w:styleId="Bullet2">
    <w:name w:val="Bullet 2"/>
    <w:basedOn w:val="Bullet1"/>
    <w:uiPriority w:val="5"/>
    <w:rsid w:val="004C3880"/>
    <w:pPr>
      <w:numPr>
        <w:ilvl w:val="1"/>
      </w:numPr>
    </w:pPr>
  </w:style>
  <w:style w:type="paragraph" w:customStyle="1" w:styleId="Bullet3">
    <w:name w:val="Bullet 3"/>
    <w:basedOn w:val="Bullet1"/>
    <w:uiPriority w:val="5"/>
    <w:rsid w:val="004C3880"/>
    <w:pPr>
      <w:numPr>
        <w:ilvl w:val="2"/>
      </w:numPr>
    </w:pPr>
  </w:style>
  <w:style w:type="paragraph" w:styleId="Caption">
    <w:name w:val="caption"/>
    <w:basedOn w:val="Normal"/>
    <w:next w:val="Normal"/>
    <w:uiPriority w:val="35"/>
    <w:rsid w:val="00DB2331"/>
    <w:pPr>
      <w:spacing w:before="120" w:after="240" w:line="240" w:lineRule="auto"/>
    </w:pPr>
    <w:rPr>
      <w:rFonts w:asciiTheme="majorHAnsi" w:hAnsiTheme="majorHAnsi"/>
      <w:iCs/>
      <w:sz w:val="14"/>
      <w:szCs w:val="18"/>
    </w:rPr>
  </w:style>
  <w:style w:type="paragraph" w:styleId="TOCHeading">
    <w:name w:val="TOC Heading"/>
    <w:basedOn w:val="Heading1"/>
    <w:next w:val="Normal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BalloonText">
    <w:name w:val="Balloon Text"/>
    <w:basedOn w:val="Normal"/>
    <w:link w:val="BalloonTextChar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ooter"/>
    <w:uiPriority w:val="95"/>
    <w:semiHidden/>
    <w:rsid w:val="00E8428A"/>
    <w:pPr>
      <w:jc w:val="right"/>
    </w:pPr>
  </w:style>
  <w:style w:type="paragraph" w:customStyle="1" w:styleId="Headingnumbered1">
    <w:name w:val="Heading numbered 1"/>
    <w:basedOn w:val="Heading1"/>
    <w:next w:val="Normal"/>
    <w:uiPriority w:val="10"/>
    <w:qFormat/>
    <w:rsid w:val="00F32B93"/>
    <w:pPr>
      <w:numPr>
        <w:numId w:val="24"/>
      </w:numPr>
    </w:pPr>
  </w:style>
  <w:style w:type="paragraph" w:customStyle="1" w:styleId="Headingnumbered2">
    <w:name w:val="Heading numbered 2"/>
    <w:basedOn w:val="Heading2"/>
    <w:next w:val="Normal"/>
    <w:uiPriority w:val="10"/>
    <w:qFormat/>
    <w:rsid w:val="00F32B93"/>
    <w:pPr>
      <w:numPr>
        <w:ilvl w:val="1"/>
        <w:numId w:val="24"/>
      </w:numPr>
    </w:pPr>
  </w:style>
  <w:style w:type="paragraph" w:customStyle="1" w:styleId="Headingnumbered3">
    <w:name w:val="Heading numbered 3"/>
    <w:basedOn w:val="Heading3"/>
    <w:next w:val="Normal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Headingnumbered4">
    <w:name w:val="Heading numbered 4"/>
    <w:basedOn w:val="Heading4"/>
    <w:next w:val="Normal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TOC1">
    <w:name w:val="toc 1"/>
    <w:basedOn w:val="Normal"/>
    <w:next w:val="Normal"/>
    <w:autoRedefine/>
    <w:uiPriority w:val="39"/>
    <w:semiHidden/>
    <w:rsid w:val="000149DC"/>
    <w:pPr>
      <w:tabs>
        <w:tab w:val="right" w:pos="8079"/>
      </w:tabs>
      <w:spacing w:before="120"/>
      <w:ind w:left="567" w:hanging="567"/>
    </w:pPr>
    <w:rPr>
      <w:rFonts w:asciiTheme="majorHAnsi" w:hAnsiTheme="majorHAnsi"/>
      <w:noProof/>
      <w:lang w:val="en-GB"/>
    </w:rPr>
  </w:style>
  <w:style w:type="paragraph" w:styleId="TOC2">
    <w:name w:val="toc 2"/>
    <w:basedOn w:val="Normal"/>
    <w:next w:val="Normal"/>
    <w:autoRedefine/>
    <w:uiPriority w:val="39"/>
    <w:semiHidden/>
    <w:rsid w:val="000149DC"/>
    <w:pPr>
      <w:tabs>
        <w:tab w:val="right" w:pos="8079"/>
      </w:tabs>
      <w:ind w:left="567" w:hanging="567"/>
    </w:pPr>
  </w:style>
  <w:style w:type="paragraph" w:styleId="TOC3">
    <w:name w:val="toc 3"/>
    <w:basedOn w:val="Normal"/>
    <w:next w:val="Normal"/>
    <w:autoRedefine/>
    <w:uiPriority w:val="39"/>
    <w:semiHidden/>
    <w:rsid w:val="000149DC"/>
    <w:pPr>
      <w:tabs>
        <w:tab w:val="right" w:pos="8079"/>
      </w:tabs>
      <w:ind w:left="567" w:hanging="567"/>
    </w:pPr>
  </w:style>
  <w:style w:type="paragraph" w:styleId="NormalWeb">
    <w:name w:val="Normal (Web)"/>
    <w:basedOn w:val="Normal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TableofFigures">
    <w:name w:val="table of figures"/>
    <w:basedOn w:val="Normal"/>
    <w:next w:val="Normal"/>
    <w:uiPriority w:val="40"/>
    <w:semiHidden/>
    <w:rsid w:val="00857D8A"/>
  </w:style>
  <w:style w:type="paragraph" w:customStyle="1" w:styleId="Absenderzeile">
    <w:name w:val="Absenderzeile"/>
    <w:basedOn w:val="Normal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berlist1">
    <w:name w:val="Number list 1"/>
    <w:basedOn w:val="Normal"/>
    <w:uiPriority w:val="6"/>
    <w:qFormat/>
    <w:rsid w:val="009804FC"/>
    <w:pPr>
      <w:numPr>
        <w:ilvl w:val="5"/>
        <w:numId w:val="24"/>
      </w:numPr>
    </w:pPr>
  </w:style>
  <w:style w:type="paragraph" w:customStyle="1" w:styleId="Numberlist2">
    <w:name w:val="Number list 2"/>
    <w:basedOn w:val="Numberlist1"/>
    <w:uiPriority w:val="6"/>
    <w:qFormat/>
    <w:rsid w:val="009804FC"/>
    <w:pPr>
      <w:numPr>
        <w:ilvl w:val="6"/>
      </w:numPr>
    </w:pPr>
  </w:style>
  <w:style w:type="character" w:styleId="PageNumber">
    <w:name w:val="page number"/>
    <w:basedOn w:val="DefaultParagraphFont"/>
    <w:uiPriority w:val="79"/>
    <w:semiHidden/>
    <w:rsid w:val="00E8428A"/>
  </w:style>
  <w:style w:type="paragraph" w:customStyle="1" w:styleId="Numberlistabc">
    <w:name w:val="Number list abc"/>
    <w:basedOn w:val="ListParagraph"/>
    <w:uiPriority w:val="7"/>
    <w:qFormat/>
    <w:rsid w:val="00CF1E53"/>
    <w:pPr>
      <w:numPr>
        <w:ilvl w:val="8"/>
        <w:numId w:val="24"/>
      </w:numPr>
    </w:pPr>
  </w:style>
  <w:style w:type="paragraph" w:customStyle="1" w:styleId="Numberlist3">
    <w:name w:val="Number list 3"/>
    <w:basedOn w:val="Numberlist2"/>
    <w:uiPriority w:val="6"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Heading5"/>
    <w:next w:val="Normal"/>
    <w:uiPriority w:val="10"/>
    <w:semiHidden/>
    <w:qFormat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Heading1"/>
    <w:next w:val="Normal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ceholderText">
    <w:name w:val="Placeholder Text"/>
    <w:basedOn w:val="DefaultParagraphFont"/>
    <w:uiPriority w:val="79"/>
    <w:rsid w:val="00953209"/>
    <w:rPr>
      <w:color w:val="6A8FD9" w:themeColor="accent3" w:themeTint="99"/>
    </w:rPr>
  </w:style>
  <w:style w:type="paragraph" w:customStyle="1" w:styleId="ErstelltdurchVorlagenbauerchfrSkyguide">
    <w:name w:val="Erstellt durch Vorlagenbauer.ch für Skyguide"/>
    <w:basedOn w:val="Normal"/>
    <w:next w:val="Normal"/>
    <w:semiHidden/>
    <w:rsid w:val="00BB0EB7"/>
    <w:pPr>
      <w:shd w:val="clear" w:color="auto" w:fill="FFFFFF" w:themeFill="background1"/>
    </w:pPr>
  </w:style>
  <w:style w:type="paragraph" w:customStyle="1" w:styleId="Meta-Titel">
    <w:name w:val="Meta-Titel"/>
    <w:basedOn w:val="Normal"/>
    <w:uiPriority w:val="93"/>
    <w:semiHidden/>
    <w:qFormat/>
    <w:rsid w:val="00A10A84"/>
    <w:rPr>
      <w:sz w:val="14"/>
    </w:rPr>
  </w:style>
  <w:style w:type="paragraph" w:customStyle="1" w:styleId="Kontaktperson">
    <w:name w:val="Kontaktperson"/>
    <w:basedOn w:val="Meta-Titel"/>
    <w:uiPriority w:val="93"/>
    <w:semiHidden/>
    <w:qFormat/>
    <w:rsid w:val="000A2FDA"/>
    <w:pPr>
      <w:spacing w:line="172" w:lineRule="atLeast"/>
    </w:pPr>
  </w:style>
  <w:style w:type="character" w:styleId="Strong">
    <w:name w:val="Strong"/>
    <w:aliases w:val="Bold"/>
    <w:basedOn w:val="DefaultParagraphFont"/>
    <w:uiPriority w:val="1"/>
    <w:qFormat/>
    <w:rsid w:val="003B243C"/>
    <w:rPr>
      <w:rFonts w:asciiTheme="majorHAnsi" w:hAnsiTheme="majorHAnsi"/>
      <w:b w:val="0"/>
      <w:bCs/>
    </w:rPr>
  </w:style>
  <w:style w:type="table" w:customStyle="1" w:styleId="SkyguideTabelle1">
    <w:name w:val="Skyguide: Tabelle 1"/>
    <w:basedOn w:val="TableNormal"/>
    <w:uiPriority w:val="99"/>
    <w:rsid w:val="00BD5475"/>
    <w:pPr>
      <w:spacing w:line="240" w:lineRule="auto"/>
    </w:pPr>
    <w:tblPr>
      <w:tblBorders>
        <w:top w:val="single" w:sz="2" w:space="0" w:color="DADADA" w:themeColor="background2"/>
        <w:bottom w:val="single" w:sz="2" w:space="0" w:color="DADADA" w:themeColor="background2"/>
        <w:insideH w:val="single" w:sz="2" w:space="0" w:color="DADADA" w:themeColor="background2"/>
      </w:tblBorders>
      <w:tblCellMar>
        <w:top w:w="57" w:type="dxa"/>
        <w:left w:w="0" w:type="dxa"/>
        <w:bottom w:w="57" w:type="dxa"/>
        <w:right w:w="28" w:type="dxa"/>
      </w:tblCellMar>
    </w:tblPr>
    <w:tblStylePr w:type="firstRow">
      <w:rPr>
        <w:sz w:val="14"/>
      </w:rPr>
      <w:tblPr/>
      <w:tcPr>
        <w:tcBorders>
          <w:top w:val="single" w:sz="8" w:space="0" w:color="DADADA" w:themeColor="background2"/>
          <w:left w:val="nil"/>
          <w:bottom w:val="single" w:sz="8" w:space="0" w:color="DADADA" w:themeColor="background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</w:rPr>
      <w:tblPr/>
      <w:tcPr>
        <w:tcBorders>
          <w:top w:val="single" w:sz="8" w:space="0" w:color="DADADA" w:themeColor="background2"/>
          <w:left w:val="nil"/>
          <w:bottom w:val="single" w:sz="8" w:space="0" w:color="DADADA" w:themeColor="background2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Claim">
    <w:name w:val="Claim"/>
    <w:basedOn w:val="Normal"/>
    <w:qFormat/>
    <w:rsid w:val="003E137C"/>
    <w:rPr>
      <w:color w:val="2850A0" w:themeColor="accent3"/>
      <w:sz w:val="19"/>
    </w:rPr>
  </w:style>
  <w:style w:type="paragraph" w:customStyle="1" w:styleId="KopfzeileTitel">
    <w:name w:val="Kopfzeile Titel"/>
    <w:basedOn w:val="Header"/>
    <w:qFormat/>
    <w:rsid w:val="00B16273"/>
    <w:pPr>
      <w:ind w:left="2127"/>
    </w:pPr>
    <w:rPr>
      <w:rFonts w:asciiTheme="majorHAnsi" w:hAnsiTheme="majorHAnsi"/>
      <w:noProof/>
      <w:color w:val="BFBFBF" w:themeColor="background1" w:themeShade="BF"/>
      <w:spacing w:val="-10"/>
      <w:sz w:val="51"/>
      <w:szCs w:val="51"/>
      <w:lang w:eastAsia="de-CH"/>
      <w14:numSpacing w14:val="default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149DC"/>
    <w:pPr>
      <w:spacing w:after="100"/>
      <w:ind w:left="570"/>
    </w:pPr>
  </w:style>
  <w:style w:type="character" w:styleId="UnresolvedMention">
    <w:name w:val="Unresolved Mention"/>
    <w:basedOn w:val="DefaultParagraphFont"/>
    <w:uiPriority w:val="79"/>
    <w:semiHidden/>
    <w:unhideWhenUsed/>
    <w:rsid w:val="00A42DDD"/>
    <w:rPr>
      <w:color w:val="605E5C"/>
      <w:shd w:val="clear" w:color="auto" w:fill="E1DFDD"/>
    </w:rPr>
  </w:style>
  <w:style w:type="table" w:customStyle="1" w:styleId="SkyguideTabelle2klein">
    <w:name w:val="Skyguide: Tabelle 2 (klein)"/>
    <w:basedOn w:val="TableNormal"/>
    <w:uiPriority w:val="99"/>
    <w:rsid w:val="00182A74"/>
    <w:pPr>
      <w:spacing w:line="240" w:lineRule="auto"/>
    </w:pPr>
    <w:rPr>
      <w:sz w:val="14"/>
    </w:rPr>
    <w:tblPr>
      <w:tblBorders>
        <w:bottom w:val="single" w:sz="2" w:space="0" w:color="DADADA" w:themeColor="background2"/>
        <w:insideH w:val="single" w:sz="2" w:space="0" w:color="DADADA" w:themeColor="background2"/>
      </w:tblBorders>
      <w:tblCellMar>
        <w:top w:w="45" w:type="dxa"/>
        <w:left w:w="0" w:type="dxa"/>
        <w:bottom w:w="45" w:type="dxa"/>
        <w:right w:w="28" w:type="dxa"/>
      </w:tblCellMar>
    </w:tblPr>
    <w:tblStylePr w:type="firstRow">
      <w:tblPr/>
      <w:tcPr>
        <w:tcBorders>
          <w:top w:val="single" w:sz="8" w:space="0" w:color="DADADA" w:themeColor="background2"/>
          <w:left w:val="nil"/>
          <w:bottom w:val="single" w:sz="8" w:space="0" w:color="DADADA" w:themeColor="background2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7PtText">
    <w:name w:val="7 Pt. Text"/>
    <w:basedOn w:val="Normal"/>
    <w:uiPriority w:val="2"/>
    <w:qFormat/>
    <w:rsid w:val="00104102"/>
    <w:pPr>
      <w:spacing w:line="170" w:lineRule="atLeast"/>
    </w:pPr>
    <w:rPr>
      <w:spacing w:val="-1"/>
      <w:sz w:val="14"/>
      <w:szCs w:val="14"/>
      <w:lang w:val="en-GB"/>
    </w:rPr>
  </w:style>
  <w:style w:type="paragraph" w:customStyle="1" w:styleId="Kopfzeile7Ptgrau">
    <w:name w:val="Kopfzeile 7 Pt. grau"/>
    <w:basedOn w:val="Header"/>
    <w:qFormat/>
    <w:rsid w:val="00F43A34"/>
    <w:pPr>
      <w:spacing w:before="360"/>
      <w:contextualSpacing/>
    </w:pPr>
    <w:rPr>
      <w:color w:val="BFBFBF" w:themeColor="background1" w:themeShade="BF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SkyguideNeu">
      <a:dk1>
        <a:sysClr val="windowText" lastClr="000000"/>
      </a:dk1>
      <a:lt1>
        <a:sysClr val="window" lastClr="FFFFFF"/>
      </a:lt1>
      <a:dk2>
        <a:srgbClr val="333333"/>
      </a:dk2>
      <a:lt2>
        <a:srgbClr val="DADADA"/>
      </a:lt2>
      <a:accent1>
        <a:srgbClr val="1E283C"/>
      </a:accent1>
      <a:accent2>
        <a:srgbClr val="A0BEE6"/>
      </a:accent2>
      <a:accent3>
        <a:srgbClr val="2850A0"/>
      </a:accent3>
      <a:accent4>
        <a:srgbClr val="DCC87D"/>
      </a:accent4>
      <a:accent5>
        <a:srgbClr val="46919B"/>
      </a:accent5>
      <a:accent6>
        <a:srgbClr val="AA0A5A"/>
      </a:accent6>
      <a:hlink>
        <a:srgbClr val="000000"/>
      </a:hlink>
      <a:folHlink>
        <a:srgbClr val="000000"/>
      </a:folHlink>
    </a:clrScheme>
    <a:fontScheme name="Skyguide">
      <a:majorFont>
        <a:latin typeface="TT Interphases DemiBold"/>
        <a:ea typeface=""/>
        <a:cs typeface=""/>
      </a:majorFont>
      <a:minorFont>
        <a:latin typeface="TT Interphases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3A45849B81143BD80A1B05EF55418" ma:contentTypeVersion="6" ma:contentTypeDescription="Create a new document." ma:contentTypeScope="" ma:versionID="a157438041f713e3c974fa70deaf30fd">
  <xsd:schema xmlns:xsd="http://www.w3.org/2001/XMLSchema" xmlns:xs="http://www.w3.org/2001/XMLSchema" xmlns:p="http://schemas.microsoft.com/office/2006/metadata/properties" xmlns:ns2="090bec1b-66ea-43c9-8d4d-9c03a5f6d90c" xmlns:ns3="7a4f32ad-0e1b-4ba0-87c9-06402c16d716" targetNamespace="http://schemas.microsoft.com/office/2006/metadata/properties" ma:root="true" ma:fieldsID="d86798f9fda134291649f82728dc0e8c" ns2:_="" ns3:_="">
    <xsd:import namespace="090bec1b-66ea-43c9-8d4d-9c03a5f6d90c"/>
    <xsd:import namespace="7a4f32ad-0e1b-4ba0-87c9-06402c16d7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bec1b-66ea-43c9-8d4d-9c03a5f6d9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f32ad-0e1b-4ba0-87c9-06402c16d7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57AEDA-CDC9-4D37-9C71-A95AFF4A4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0bec1b-66ea-43c9-8d4d-9c03a5f6d90c"/>
    <ds:schemaRef ds:uri="7a4f32ad-0e1b-4ba0-87c9-06402c16d7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>document subject</dc:subject>
  <dc:creator>Vanini Daniel</dc:creator>
  <cp:keywords/>
  <dc:description/>
  <cp:lastModifiedBy>Vanini Daniel</cp:lastModifiedBy>
  <cp:revision>27</cp:revision>
  <cp:lastPrinted>2023-05-30T11:45:00Z</cp:lastPrinted>
  <dcterms:created xsi:type="dcterms:W3CDTF">2023-05-14T11:45:00Z</dcterms:created>
  <dcterms:modified xsi:type="dcterms:W3CDTF">2026-09-23T18:11:00Z</dcterms:modified>
</cp:coreProperties>
</file>